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935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4996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54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Сургутский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Абдуллаева </w:t>
      </w:r>
      <w:r>
        <w:rPr>
          <w:rFonts w:ascii="Times New Roman" w:eastAsia="Times New Roman" w:hAnsi="Times New Roman" w:cs="Times New Roman"/>
          <w:sz w:val="28"/>
          <w:szCs w:val="28"/>
        </w:rPr>
        <w:t>Арслана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Баятовича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Тюменская об</w:t>
      </w:r>
      <w:r>
        <w:rPr>
          <w:rFonts w:ascii="Times New Roman" w:eastAsia="Times New Roman" w:hAnsi="Times New Roman" w:cs="Times New Roman"/>
          <w:sz w:val="28"/>
          <w:szCs w:val="28"/>
        </w:rPr>
        <w:t>ласть,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7, д. 21, кв. 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Абдуллаев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опл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тил штраф в течение шестидесяти дней со дня вступления в законную силу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рублей, назначенный на основании постановления по делу об административном правонарушении № </w:t>
      </w:r>
      <w:r>
        <w:rPr>
          <w:rStyle w:val="cat-UserDefinedgrp-36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12.37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ст.32.2 КоАП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Абдуллаев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дела/ </w:t>
      </w:r>
      <w:r>
        <w:rPr>
          <w:rFonts w:ascii="Times New Roman" w:eastAsia="Times New Roman" w:hAnsi="Times New Roman" w:cs="Times New Roman"/>
          <w:sz w:val="28"/>
          <w:szCs w:val="28"/>
        </w:rPr>
        <w:t>повестка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/, в судебное заседание не явился, заявлений о рассмотрении дела в отсутствие не предоставил.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Абдуллаев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Абдуллаева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Style w:val="cat-UserDefinedgrp-36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12.37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Абдуллаева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административную ответственность 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4.3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Абдуллаева </w:t>
      </w:r>
      <w:r>
        <w:rPr>
          <w:rFonts w:ascii="Times New Roman" w:eastAsia="Times New Roman" w:hAnsi="Times New Roman" w:cs="Times New Roman"/>
          <w:sz w:val="28"/>
          <w:szCs w:val="28"/>
        </w:rPr>
        <w:t>Арслана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Баятовича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Кодекса Российской Федерации об административных правонарушениях и подвергнуть административному наказанию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Абдуллаев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>, 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ОКЦ №8 УГУ Банка России, //УФК по ХМАО-Югре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0412365400155009352620174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935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3">
    <w:name w:val="cat-UserDefined grp-35 rplc-13"/>
    <w:basedOn w:val="DefaultParagraphFont"/>
  </w:style>
  <w:style w:type="character" w:customStyle="1" w:styleId="cat-UserDefinedgrp-36rplc-23">
    <w:name w:val="cat-UserDefined grp-36 rplc-23"/>
    <w:basedOn w:val="DefaultParagraphFont"/>
  </w:style>
  <w:style w:type="character" w:customStyle="1" w:styleId="cat-UserDefinedgrp-36rplc-29">
    <w:name w:val="cat-UserDefined grp-36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